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7882A" w14:textId="32E53712" w:rsidR="00C70A30" w:rsidRPr="00A56D3B" w:rsidRDefault="00D97DE5" w:rsidP="001B7261">
      <w:pPr>
        <w:pStyle w:val="Introductionparagraphblue"/>
        <w:spacing w:before="200" w:after="240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This document presents the minimum entry and selection criteria for the Future Leaders programme. Please refer to the Person Specification for the post you are considering </w:t>
      </w:r>
      <w:r w:rsidR="00091A38">
        <w:rPr>
          <w:color w:val="auto"/>
          <w:sz w:val="20"/>
          <w:szCs w:val="20"/>
        </w:rPr>
        <w:t>for the full specific requirements for that vacancy.</w:t>
      </w:r>
    </w:p>
    <w:p w14:paraId="48E50593" w14:textId="77777777" w:rsidR="00FA0D40" w:rsidRPr="00A56D3B" w:rsidRDefault="00C70A30" w:rsidP="00B76F41">
      <w:pPr>
        <w:pStyle w:val="Heading1"/>
        <w:spacing w:before="240" w:after="240" w:afterAutospacing="0"/>
        <w:rPr>
          <w:sz w:val="36"/>
        </w:rPr>
      </w:pPr>
      <w:r w:rsidRPr="00A56D3B">
        <w:rPr>
          <w:sz w:val="36"/>
        </w:rPr>
        <w:t>Future Leaders Programme</w:t>
      </w:r>
    </w:p>
    <w:p w14:paraId="37096A29" w14:textId="083536FB" w:rsidR="00BC5E9D" w:rsidRPr="006004C5" w:rsidRDefault="00FA0D40" w:rsidP="006004C5">
      <w:pPr>
        <w:pStyle w:val="Heading1"/>
        <w:spacing w:before="240" w:after="240" w:afterAutospacing="0"/>
        <w:rPr>
          <w:color w:val="auto"/>
          <w:sz w:val="24"/>
          <w:szCs w:val="28"/>
        </w:rPr>
      </w:pPr>
      <w:r w:rsidRPr="00A56D3B">
        <w:rPr>
          <w:color w:val="auto"/>
          <w:sz w:val="24"/>
          <w:szCs w:val="28"/>
        </w:rPr>
        <w:t>Generic Person Specification</w:t>
      </w:r>
      <w:r w:rsidR="007D1C80">
        <w:rPr>
          <w:color w:val="auto"/>
          <w:sz w:val="24"/>
          <w:szCs w:val="28"/>
        </w:rPr>
        <w:t xml:space="preserve"> for SAS Future Leader. </w:t>
      </w: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D02625" w14:paraId="037B74BB" w14:textId="77777777" w:rsidTr="00A56D3B">
        <w:trPr>
          <w:trHeight w:val="58"/>
        </w:trPr>
        <w:tc>
          <w:tcPr>
            <w:tcW w:w="10188" w:type="dxa"/>
            <w:gridSpan w:val="2"/>
            <w:shd w:val="clear" w:color="auto" w:fill="A00054" w:themeFill="accent2"/>
            <w:vAlign w:val="center"/>
          </w:tcPr>
          <w:p w14:paraId="0506B55F" w14:textId="026ACE31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Specialty Trainees</w:t>
            </w:r>
            <w:r w:rsidR="00D97DE5">
              <w:rPr>
                <w:rFonts w:cs="Arial"/>
                <w:b/>
                <w:sz w:val="20"/>
                <w:szCs w:val="20"/>
              </w:rPr>
              <w:t>,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and Specialty and Associate Specialist (SAS) Doctors</w:t>
            </w:r>
          </w:p>
        </w:tc>
      </w:tr>
      <w:tr w:rsidR="00F20EEF" w:rsidRPr="00D02625" w14:paraId="3EA18093" w14:textId="77777777" w:rsidTr="00A56D3B">
        <w:trPr>
          <w:trHeight w:val="58"/>
        </w:trPr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1F1C1EE4" w14:textId="4E2FDB06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(at post start date)</w:t>
            </w:r>
          </w:p>
        </w:tc>
        <w:tc>
          <w:tcPr>
            <w:tcW w:w="2538" w:type="dxa"/>
            <w:shd w:val="clear" w:color="auto" w:fill="F2F2F2" w:themeFill="background1" w:themeFillShade="F2"/>
            <w:vAlign w:val="center"/>
          </w:tcPr>
          <w:p w14:paraId="23DF0A79" w14:textId="4810408E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D02625" w14:paraId="5B66150F" w14:textId="77777777" w:rsidTr="000D679E">
        <w:trPr>
          <w:trHeight w:val="1134"/>
        </w:trPr>
        <w:tc>
          <w:tcPr>
            <w:tcW w:w="7650" w:type="dxa"/>
            <w:shd w:val="clear" w:color="auto" w:fill="auto"/>
          </w:tcPr>
          <w:p w14:paraId="3239A073" w14:textId="5A1E1CF0" w:rsidR="00BC5E9D" w:rsidRPr="00C76066" w:rsidRDefault="00C76066" w:rsidP="00BC5E9D">
            <w:pPr>
              <w:spacing w:before="60" w:after="60"/>
              <w:rPr>
                <w:rFonts w:cs="Arial"/>
                <w:color w:val="FF0000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 xml:space="preserve">Staff Grade, </w:t>
            </w:r>
            <w:r w:rsidR="00BC5E9D" w:rsidRPr="00C76066">
              <w:rPr>
                <w:rFonts w:cs="Arial"/>
                <w:color w:val="FF0000"/>
                <w:sz w:val="20"/>
                <w:szCs w:val="20"/>
              </w:rPr>
              <w:t>Specialty</w:t>
            </w:r>
            <w:r>
              <w:rPr>
                <w:rFonts w:cs="Arial"/>
                <w:color w:val="FF0000"/>
                <w:sz w:val="20"/>
                <w:szCs w:val="20"/>
              </w:rPr>
              <w:t xml:space="preserve">, Associate </w:t>
            </w:r>
            <w:r w:rsidR="00BC5E9D" w:rsidRPr="00C76066">
              <w:rPr>
                <w:rFonts w:cs="Arial"/>
                <w:color w:val="FF0000"/>
                <w:sz w:val="20"/>
                <w:szCs w:val="20"/>
              </w:rPr>
              <w:t xml:space="preserve">Specialist </w:t>
            </w:r>
            <w:r>
              <w:rPr>
                <w:rFonts w:cs="Arial"/>
                <w:color w:val="FF0000"/>
                <w:sz w:val="20"/>
                <w:szCs w:val="20"/>
              </w:rPr>
              <w:t xml:space="preserve">and Specialist </w:t>
            </w:r>
            <w:r w:rsidR="00BC5E9D" w:rsidRPr="00C76066">
              <w:rPr>
                <w:rFonts w:cs="Arial"/>
                <w:color w:val="FF0000"/>
                <w:sz w:val="20"/>
                <w:szCs w:val="20"/>
              </w:rPr>
              <w:t>(SAS) Doctors</w:t>
            </w:r>
            <w:r>
              <w:rPr>
                <w:rFonts w:cs="Arial"/>
                <w:color w:val="FF0000"/>
                <w:sz w:val="20"/>
                <w:szCs w:val="20"/>
              </w:rPr>
              <w:t xml:space="preserve"> / Dentist</w:t>
            </w:r>
          </w:p>
          <w:p w14:paraId="79026106" w14:textId="752A426A" w:rsidR="00983659" w:rsidRDefault="000D679E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Full GMC</w:t>
            </w:r>
            <w:r w:rsidR="00BC5E9D">
              <w:rPr>
                <w:rFonts w:cs="Arial"/>
                <w:sz w:val="20"/>
                <w:szCs w:val="20"/>
              </w:rPr>
              <w:t>, GDC or UKPHR</w:t>
            </w:r>
            <w:r w:rsidRPr="00A56D3B">
              <w:rPr>
                <w:rFonts w:cs="Arial"/>
                <w:sz w:val="20"/>
                <w:szCs w:val="20"/>
              </w:rPr>
              <w:t xml:space="preserve"> registration</w:t>
            </w:r>
            <w:r w:rsidR="00BC5E9D">
              <w:rPr>
                <w:rFonts w:cs="Arial"/>
                <w:sz w:val="20"/>
                <w:szCs w:val="20"/>
              </w:rPr>
              <w:t xml:space="preserve"> as applicable</w:t>
            </w:r>
            <w:r w:rsidR="003801E1" w:rsidRPr="00A56D3B">
              <w:rPr>
                <w:rFonts w:cs="Arial"/>
                <w:sz w:val="20"/>
                <w:szCs w:val="20"/>
              </w:rPr>
              <w:t xml:space="preserve"> and current licence</w:t>
            </w:r>
          </w:p>
          <w:p w14:paraId="7142D165" w14:textId="256AFBCF" w:rsidR="009F64F8" w:rsidRPr="00A56D3B" w:rsidRDefault="009F64F8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 in good standing in appraisal and revalidation. </w:t>
            </w:r>
          </w:p>
          <w:p w14:paraId="41F79372" w14:textId="318B288C" w:rsidR="00966A2C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</w:t>
            </w:r>
            <w:r w:rsidR="009F64F8">
              <w:rPr>
                <w:rFonts w:cs="Arial"/>
                <w:sz w:val="20"/>
                <w:szCs w:val="20"/>
              </w:rPr>
              <w:t>approval from their employing trust for a year secondment to HEE</w:t>
            </w:r>
          </w:p>
          <w:p w14:paraId="63548CDB" w14:textId="0677E1CD" w:rsidR="00E419FC" w:rsidRPr="00A56D3B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419FC">
              <w:rPr>
                <w:rFonts w:cs="Arial"/>
                <w:sz w:val="20"/>
                <w:szCs w:val="20"/>
              </w:rPr>
              <w:t xml:space="preserve">Must not have </w:t>
            </w:r>
            <w:r w:rsidR="00BC5E9D">
              <w:rPr>
                <w:rFonts w:cs="Arial"/>
                <w:sz w:val="20"/>
                <w:szCs w:val="20"/>
              </w:rPr>
              <w:t xml:space="preserve">existing </w:t>
            </w:r>
            <w:r w:rsidRPr="00E419FC">
              <w:rPr>
                <w:rFonts w:cs="Arial"/>
                <w:sz w:val="20"/>
                <w:szCs w:val="20"/>
              </w:rPr>
              <w:t>experience in a senior / significant leadership role</w:t>
            </w:r>
          </w:p>
        </w:tc>
        <w:tc>
          <w:tcPr>
            <w:tcW w:w="2538" w:type="dxa"/>
          </w:tcPr>
          <w:p w14:paraId="3186FEB7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0D45B07D" w14:textId="2676AAE6" w:rsidR="00966A2C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By</w:t>
            </w:r>
            <w:r w:rsidR="00966A2C" w:rsidRPr="00A56D3B">
              <w:rPr>
                <w:rFonts w:cs="Arial"/>
                <w:sz w:val="20"/>
                <w:szCs w:val="20"/>
              </w:rPr>
              <w:t xml:space="preserve"> the post start date</w:t>
            </w:r>
          </w:p>
          <w:p w14:paraId="44552501" w14:textId="14E4B4F2" w:rsidR="00966A2C" w:rsidRPr="00A56D3B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</w:tr>
    </w:tbl>
    <w:p w14:paraId="5D04A247" w14:textId="045884A8" w:rsidR="00A0184E" w:rsidRPr="006004C5" w:rsidRDefault="00A0184E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EEEEEF" w:themeColor="accent6"/>
          <w:left w:val="single" w:sz="4" w:space="0" w:color="EEEEEF" w:themeColor="accent6"/>
          <w:bottom w:val="single" w:sz="4" w:space="0" w:color="EEEEEF" w:themeColor="accent6"/>
          <w:right w:val="single" w:sz="4" w:space="0" w:color="EEEEEF" w:themeColor="accent6"/>
          <w:insideH w:val="single" w:sz="4" w:space="0" w:color="EEEEEF" w:themeColor="accent6"/>
          <w:insideV w:val="single" w:sz="4" w:space="0" w:color="EEEEEF" w:themeColor="accent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A56D3B" w14:paraId="342F451E" w14:textId="77777777" w:rsidTr="0013386A">
        <w:trPr>
          <w:trHeight w:val="58"/>
        </w:trPr>
        <w:tc>
          <w:tcPr>
            <w:tcW w:w="10188" w:type="dxa"/>
            <w:gridSpan w:val="2"/>
            <w:tcBorders>
              <w:bottom w:val="single" w:sz="4" w:space="0" w:color="D5D5D8" w:themeColor="accent6" w:themeShade="E6"/>
            </w:tcBorders>
            <w:shd w:val="clear" w:color="auto" w:fill="A00054" w:themeFill="accent2"/>
            <w:vAlign w:val="center"/>
          </w:tcPr>
          <w:p w14:paraId="0F4A65C7" w14:textId="55543564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Other healthcare professionals</w:t>
            </w:r>
            <w:r w:rsidR="007D4C3B">
              <w:rPr>
                <w:rFonts w:cs="Arial"/>
                <w:b/>
                <w:sz w:val="20"/>
                <w:szCs w:val="20"/>
              </w:rPr>
              <w:t>*</w:t>
            </w:r>
          </w:p>
        </w:tc>
      </w:tr>
      <w:tr w:rsidR="00F20EEF" w:rsidRPr="00A56D3B" w14:paraId="5C5816C2" w14:textId="77777777" w:rsidTr="00A56D3B">
        <w:trPr>
          <w:trHeight w:val="58"/>
        </w:trPr>
        <w:tc>
          <w:tcPr>
            <w:tcW w:w="7650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F2F2F2" w:themeFill="background1" w:themeFillShade="F2"/>
            <w:vAlign w:val="center"/>
          </w:tcPr>
          <w:p w14:paraId="0259BE6E" w14:textId="77777777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2538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F2F2F2" w:themeFill="background1" w:themeFillShade="F2"/>
            <w:vAlign w:val="center"/>
          </w:tcPr>
          <w:p w14:paraId="2BC5BFB4" w14:textId="4B412192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A56D3B" w14:paraId="319CE8FF" w14:textId="77777777" w:rsidTr="000D679E">
        <w:trPr>
          <w:trHeight w:val="58"/>
        </w:trPr>
        <w:tc>
          <w:tcPr>
            <w:tcW w:w="7650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auto"/>
          </w:tcPr>
          <w:p w14:paraId="6C2AFA1D" w14:textId="429F526F" w:rsidR="00E419FC" w:rsidRPr="00A56D3B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</w:tcPr>
          <w:p w14:paraId="6233E1F4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47CA293D" w14:textId="717CF79B" w:rsidR="00F210D7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</w:t>
            </w:r>
            <w:r w:rsidR="00C13EC9" w:rsidRPr="00A56D3B">
              <w:rPr>
                <w:rFonts w:cs="Arial"/>
                <w:sz w:val="20"/>
                <w:szCs w:val="20"/>
              </w:rPr>
              <w:t>y the post start date</w:t>
            </w:r>
          </w:p>
        </w:tc>
      </w:tr>
    </w:tbl>
    <w:p w14:paraId="242B6A13" w14:textId="77777777" w:rsidR="00E419FC" w:rsidRPr="006004C5" w:rsidRDefault="00E419FC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3825"/>
        <w:gridCol w:w="3825"/>
        <w:gridCol w:w="2538"/>
      </w:tblGrid>
      <w:tr w:rsidR="00F210D7" w:rsidRPr="00A56D3B" w14:paraId="3304CF2A" w14:textId="77777777" w:rsidTr="00A56D3B">
        <w:trPr>
          <w:trHeight w:val="58"/>
        </w:trPr>
        <w:tc>
          <w:tcPr>
            <w:tcW w:w="10188" w:type="dxa"/>
            <w:gridSpan w:val="3"/>
            <w:shd w:val="clear" w:color="auto" w:fill="A00054" w:themeFill="accent2"/>
            <w:vAlign w:val="center"/>
          </w:tcPr>
          <w:p w14:paraId="006EBAE7" w14:textId="4C360BEC" w:rsidR="00F210D7" w:rsidRPr="00A56D3B" w:rsidRDefault="0078191A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Selection Criteria</w:t>
            </w:r>
          </w:p>
        </w:tc>
      </w:tr>
      <w:tr w:rsidR="00E5644C" w:rsidRPr="00A56D3B" w14:paraId="791160D6" w14:textId="77777777" w:rsidTr="00A56D3B">
        <w:trPr>
          <w:trHeight w:val="58"/>
        </w:trPr>
        <w:tc>
          <w:tcPr>
            <w:tcW w:w="3825" w:type="dxa"/>
            <w:shd w:val="clear" w:color="auto" w:fill="EEEEEF" w:themeFill="accent6"/>
            <w:vAlign w:val="center"/>
          </w:tcPr>
          <w:p w14:paraId="756F090C" w14:textId="4AAEBD19" w:rsidR="00E5644C" w:rsidRPr="00A56D3B" w:rsidRDefault="00E5644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3825" w:type="dxa"/>
            <w:shd w:val="clear" w:color="auto" w:fill="EEEEEF" w:themeFill="accent6"/>
            <w:vAlign w:val="center"/>
          </w:tcPr>
          <w:p w14:paraId="56683A03" w14:textId="1299BB12" w:rsidR="00E5644C" w:rsidRPr="00A56D3B" w:rsidRDefault="00E5644C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Desirable Criteria</w:t>
            </w:r>
          </w:p>
        </w:tc>
        <w:tc>
          <w:tcPr>
            <w:tcW w:w="2538" w:type="dxa"/>
            <w:shd w:val="clear" w:color="auto" w:fill="EEEEEF" w:themeFill="accent6"/>
            <w:vAlign w:val="center"/>
          </w:tcPr>
          <w:p w14:paraId="77865FAD" w14:textId="3A220585" w:rsidR="00E5644C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8761D1" w:rsidRPr="00A56D3B" w14:paraId="2C44DA91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2D1C285A" w14:textId="79AA9F9A" w:rsidR="008761D1" w:rsidRPr="00A56D3B" w:rsidRDefault="008761D1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Knowledge</w:t>
            </w:r>
            <w:r w:rsidR="00C13EC9" w:rsidRPr="00A56D3B">
              <w:rPr>
                <w:rFonts w:cs="Arial"/>
                <w:b/>
                <w:sz w:val="20"/>
                <w:szCs w:val="20"/>
              </w:rPr>
              <w:t xml:space="preserve"> and achievements</w:t>
            </w:r>
          </w:p>
        </w:tc>
      </w:tr>
      <w:tr w:rsidR="00C13EC9" w:rsidRPr="00A56D3B" w14:paraId="7130B1EF" w14:textId="77777777" w:rsidTr="006004C5">
        <w:trPr>
          <w:trHeight w:val="668"/>
        </w:trPr>
        <w:tc>
          <w:tcPr>
            <w:tcW w:w="3825" w:type="dxa"/>
            <w:shd w:val="clear" w:color="auto" w:fill="auto"/>
          </w:tcPr>
          <w:p w14:paraId="42FCFEE5" w14:textId="126FE9C3" w:rsidR="00C13EC9" w:rsidRPr="00A56D3B" w:rsidRDefault="009F64F8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Have a positive attitude to the role of SAS within the NHS as a career of choice. </w:t>
            </w:r>
          </w:p>
        </w:tc>
        <w:tc>
          <w:tcPr>
            <w:tcW w:w="3825" w:type="dxa"/>
            <w:shd w:val="clear" w:color="auto" w:fill="auto"/>
          </w:tcPr>
          <w:p w14:paraId="7ECB7D9D" w14:textId="72BF4559" w:rsidR="00C13EC9" w:rsidRPr="00A56D3B" w:rsidRDefault="009F64F8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Have a history of some involvement with SAS groups locally. </w:t>
            </w:r>
          </w:p>
        </w:tc>
        <w:tc>
          <w:tcPr>
            <w:tcW w:w="2538" w:type="dxa"/>
          </w:tcPr>
          <w:p w14:paraId="5F9EFBDA" w14:textId="0AB56E13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562C8C1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48FE7888" w14:textId="64A3326A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Skills and abilities</w:t>
            </w:r>
          </w:p>
        </w:tc>
      </w:tr>
      <w:tr w:rsidR="00C13EC9" w:rsidRPr="00A56D3B" w14:paraId="542F2114" w14:textId="77777777" w:rsidTr="00A47471">
        <w:trPr>
          <w:trHeight w:val="58"/>
        </w:trPr>
        <w:tc>
          <w:tcPr>
            <w:tcW w:w="3825" w:type="dxa"/>
            <w:shd w:val="clear" w:color="auto" w:fill="auto"/>
          </w:tcPr>
          <w:p w14:paraId="34EF0D03" w14:textId="39921074" w:rsidR="00C13EC9" w:rsidRDefault="009F64F8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Excellent communication skills both verbal and written. </w:t>
            </w:r>
          </w:p>
          <w:p w14:paraId="338DFE58" w14:textId="71FC3C51" w:rsidR="009F64F8" w:rsidRDefault="009F64F8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 able to use basic computer software, e-mails, word and spread sheets. </w:t>
            </w:r>
          </w:p>
          <w:p w14:paraId="786B5678" w14:textId="02343D4B" w:rsidR="009F64F8" w:rsidRPr="00A56D3B" w:rsidRDefault="009F64F8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579B45D4" w14:textId="77777777" w:rsidR="00C13EC9" w:rsidRDefault="009F64F8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To have shown an interest in SAS Grade development. </w:t>
            </w:r>
          </w:p>
          <w:p w14:paraId="48E1336D" w14:textId="74B4621D" w:rsidR="009F64F8" w:rsidRPr="00A56D3B" w:rsidRDefault="009F64F8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Interest in developing further communication and negotiating skills. </w:t>
            </w:r>
          </w:p>
        </w:tc>
        <w:tc>
          <w:tcPr>
            <w:tcW w:w="2538" w:type="dxa"/>
          </w:tcPr>
          <w:p w14:paraId="027EC3EE" w14:textId="2C354946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02268EB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E3A5D84" w14:textId="02CEBF33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Research</w:t>
            </w:r>
          </w:p>
        </w:tc>
      </w:tr>
      <w:tr w:rsidR="00C13EC9" w:rsidRPr="00A56D3B" w14:paraId="6FAFB1FA" w14:textId="77777777" w:rsidTr="00A47471">
        <w:trPr>
          <w:trHeight w:val="621"/>
        </w:trPr>
        <w:tc>
          <w:tcPr>
            <w:tcW w:w="3825" w:type="dxa"/>
            <w:shd w:val="clear" w:color="auto" w:fill="auto"/>
          </w:tcPr>
          <w:p w14:paraId="16902335" w14:textId="15AA191C" w:rsidR="00C13EC9" w:rsidRPr="00A56D3B" w:rsidRDefault="009F64F8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None</w:t>
            </w:r>
          </w:p>
        </w:tc>
        <w:tc>
          <w:tcPr>
            <w:tcW w:w="3825" w:type="dxa"/>
            <w:shd w:val="clear" w:color="auto" w:fill="auto"/>
          </w:tcPr>
          <w:p w14:paraId="32A35E47" w14:textId="430E345F" w:rsidR="00C13EC9" w:rsidRPr="00A56D3B" w:rsidRDefault="009F64F8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Ability to summarise, present and produce reports on data. </w:t>
            </w:r>
          </w:p>
        </w:tc>
        <w:tc>
          <w:tcPr>
            <w:tcW w:w="2538" w:type="dxa"/>
          </w:tcPr>
          <w:p w14:paraId="4064A235" w14:textId="1348C232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ADEEA33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17CB3C8F" w14:textId="387ED556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Teaching</w:t>
            </w:r>
          </w:p>
        </w:tc>
      </w:tr>
      <w:tr w:rsidR="00C13EC9" w:rsidRPr="00A56D3B" w14:paraId="41C281A3" w14:textId="77777777" w:rsidTr="00A47471">
        <w:trPr>
          <w:trHeight w:val="529"/>
        </w:trPr>
        <w:tc>
          <w:tcPr>
            <w:tcW w:w="3825" w:type="dxa"/>
            <w:shd w:val="clear" w:color="auto" w:fill="auto"/>
          </w:tcPr>
          <w:p w14:paraId="7F3D3CB5" w14:textId="3FF7E9AA" w:rsidR="00C13EC9" w:rsidRPr="00A56D3B" w:rsidRDefault="009F64F8" w:rsidP="006004C5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None</w:t>
            </w:r>
          </w:p>
        </w:tc>
        <w:tc>
          <w:tcPr>
            <w:tcW w:w="3825" w:type="dxa"/>
            <w:shd w:val="clear" w:color="auto" w:fill="auto"/>
          </w:tcPr>
          <w:p w14:paraId="6B4EE223" w14:textId="6F9A8591" w:rsidR="00C13EC9" w:rsidRPr="00A56D3B" w:rsidRDefault="007D1C80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 able to talk within group situations. </w:t>
            </w:r>
          </w:p>
        </w:tc>
        <w:tc>
          <w:tcPr>
            <w:tcW w:w="2538" w:type="dxa"/>
          </w:tcPr>
          <w:p w14:paraId="4C46589E" w14:textId="694EC1BE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13386A" w:rsidRPr="00A56D3B" w14:paraId="346E6D9D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D0CF060" w14:textId="4925C871" w:rsidR="00EE5255" w:rsidRPr="00EE5255" w:rsidRDefault="0013386A" w:rsidP="00EE525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Personal Attributes</w:t>
            </w:r>
          </w:p>
        </w:tc>
      </w:tr>
      <w:tr w:rsidR="00C13EC9" w:rsidRPr="00A56D3B" w14:paraId="580E1662" w14:textId="77777777" w:rsidTr="007D4C3B">
        <w:trPr>
          <w:trHeight w:val="790"/>
        </w:trPr>
        <w:tc>
          <w:tcPr>
            <w:tcW w:w="3825" w:type="dxa"/>
            <w:shd w:val="clear" w:color="auto" w:fill="auto"/>
          </w:tcPr>
          <w:p w14:paraId="08D89CD0" w14:textId="77777777" w:rsidR="006004C5" w:rsidRDefault="007D1C80" w:rsidP="006004C5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Passionate about the SAS grade.  Energetic. </w:t>
            </w:r>
            <w:proofErr w:type="spellStart"/>
            <w:r>
              <w:rPr>
                <w:rFonts w:cs="Arial"/>
                <w:sz w:val="20"/>
                <w:szCs w:val="20"/>
              </w:rPr>
              <w:t>Self motivated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. Able to establish collaborative relationships. </w:t>
            </w:r>
          </w:p>
          <w:p w14:paraId="4622C987" w14:textId="13363D19" w:rsidR="007D1C80" w:rsidRPr="006004C5" w:rsidRDefault="007D1C80" w:rsidP="006004C5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Able to reflect and learn from feedback. </w:t>
            </w:r>
          </w:p>
        </w:tc>
        <w:tc>
          <w:tcPr>
            <w:tcW w:w="3825" w:type="dxa"/>
            <w:shd w:val="clear" w:color="auto" w:fill="auto"/>
          </w:tcPr>
          <w:p w14:paraId="3F9A2160" w14:textId="30F2B504" w:rsidR="00C13EC9" w:rsidRPr="00A56D3B" w:rsidRDefault="007D1C80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Have an example of influencing and making a difference in a clinical or non-clinical situation.</w:t>
            </w:r>
          </w:p>
        </w:tc>
        <w:tc>
          <w:tcPr>
            <w:tcW w:w="2538" w:type="dxa"/>
          </w:tcPr>
          <w:p w14:paraId="16FF37D8" w14:textId="0D6B7E1A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</w:tbl>
    <w:p w14:paraId="30E02FA5" w14:textId="77777777" w:rsidR="00EE5255" w:rsidRPr="00EE5255" w:rsidRDefault="00EE5255" w:rsidP="00EE5255">
      <w:pPr>
        <w:rPr>
          <w:rFonts w:cs="Arial"/>
          <w:sz w:val="2"/>
          <w:szCs w:val="2"/>
        </w:rPr>
      </w:pPr>
    </w:p>
    <w:sectPr w:rsidR="00EE5255" w:rsidRPr="00EE5255" w:rsidSect="00071EF0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0" w:h="16840"/>
      <w:pgMar w:top="1134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8B493" w14:textId="77777777" w:rsidR="009C64F1" w:rsidRDefault="009C64F1" w:rsidP="00AC72FD">
      <w:r>
        <w:separator/>
      </w:r>
    </w:p>
  </w:endnote>
  <w:endnote w:type="continuationSeparator" w:id="0">
    <w:p w14:paraId="4BEFA15A" w14:textId="77777777" w:rsidR="009C64F1" w:rsidRDefault="009C64F1" w:rsidP="00AC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830AF" w14:textId="77777777" w:rsidR="00ED2809" w:rsidRDefault="00ED2809" w:rsidP="00184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709FAA" w14:textId="77777777" w:rsidR="00ED2809" w:rsidRDefault="00ED2809" w:rsidP="009103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AB91D" w14:textId="229B4E73" w:rsidR="00ED2809" w:rsidRPr="001D72C4" w:rsidRDefault="001D72C4" w:rsidP="001D72C4">
    <w:pPr>
      <w:pStyle w:val="Footer"/>
      <w:tabs>
        <w:tab w:val="center" w:pos="5099"/>
        <w:tab w:val="right" w:pos="9838"/>
      </w:tabs>
      <w:ind w:right="360" w:firstLine="360"/>
      <w:rPr>
        <w:b/>
      </w:rPr>
    </w:pPr>
    <w:r>
      <w:rPr>
        <w:b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2A638" w14:textId="788E86A6" w:rsidR="0044729D" w:rsidRPr="00EE5255" w:rsidRDefault="0044729D" w:rsidP="007D4C3B">
    <w:pPr>
      <w:spacing w:before="60" w:after="60"/>
      <w:rPr>
        <w:rFonts w:cs="Arial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2D408" w14:textId="77777777" w:rsidR="009C64F1" w:rsidRDefault="009C64F1" w:rsidP="00AC72FD">
      <w:r>
        <w:separator/>
      </w:r>
    </w:p>
  </w:footnote>
  <w:footnote w:type="continuationSeparator" w:id="0">
    <w:p w14:paraId="34C8C1C4" w14:textId="77777777" w:rsidR="009C64F1" w:rsidRDefault="009C64F1" w:rsidP="00AC7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33A8D" w14:textId="5A1EBCC7" w:rsidR="00ED2809" w:rsidRPr="008E7427" w:rsidRDefault="00ED2809" w:rsidP="002C5510">
    <w:pPr>
      <w:pStyle w:val="Header"/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BFDDD" w14:textId="217E08D9" w:rsidR="00ED2809" w:rsidRDefault="001B7261" w:rsidP="001B7261">
    <w:pPr>
      <w:pStyle w:val="Header"/>
      <w:jc w:val="right"/>
    </w:pPr>
    <w:r w:rsidRPr="001B7261">
      <w:rPr>
        <w:noProof/>
      </w:rPr>
      <w:drawing>
        <wp:inline distT="0" distB="0" distL="0" distR="0" wp14:anchorId="50CE0400" wp14:editId="7FE223A2">
          <wp:extent cx="891540" cy="358140"/>
          <wp:effectExtent l="0" t="0" r="3810" b="3810"/>
          <wp:docPr id="2" name="Picture 2" descr="C:\Users\andrew.wild3\OneDrive - Health Education England\Templates\NHS 10mm - RGB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drew.wild3\OneDrive - Health Education England\Templates\NHS 10mm - RGB Bl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61ED7"/>
    <w:multiLevelType w:val="hybridMultilevel"/>
    <w:tmpl w:val="5486EA9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04030"/>
    <w:multiLevelType w:val="hybridMultilevel"/>
    <w:tmpl w:val="DAC06F8C"/>
    <w:lvl w:ilvl="0" w:tplc="1EBA21B6">
      <w:numFmt w:val="bullet"/>
      <w:lvlText w:val=""/>
      <w:lvlJc w:val="left"/>
      <w:pPr>
        <w:tabs>
          <w:tab w:val="num" w:pos="504"/>
        </w:tabs>
        <w:ind w:left="504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4F1"/>
    <w:rsid w:val="00020374"/>
    <w:rsid w:val="00071EF0"/>
    <w:rsid w:val="00073A78"/>
    <w:rsid w:val="00091A38"/>
    <w:rsid w:val="000C4552"/>
    <w:rsid w:val="000D679E"/>
    <w:rsid w:val="00130F9A"/>
    <w:rsid w:val="0013386A"/>
    <w:rsid w:val="00133B71"/>
    <w:rsid w:val="00156C79"/>
    <w:rsid w:val="0016580A"/>
    <w:rsid w:val="00166BB5"/>
    <w:rsid w:val="00166F73"/>
    <w:rsid w:val="00184133"/>
    <w:rsid w:val="001B0191"/>
    <w:rsid w:val="001B0590"/>
    <w:rsid w:val="001B4D57"/>
    <w:rsid w:val="001B7261"/>
    <w:rsid w:val="001D0FA9"/>
    <w:rsid w:val="001D184F"/>
    <w:rsid w:val="001D4F3A"/>
    <w:rsid w:val="001D72C4"/>
    <w:rsid w:val="001F187B"/>
    <w:rsid w:val="00222B28"/>
    <w:rsid w:val="0025038D"/>
    <w:rsid w:val="00296487"/>
    <w:rsid w:val="00296EEF"/>
    <w:rsid w:val="002977FB"/>
    <w:rsid w:val="002A171F"/>
    <w:rsid w:val="002A5798"/>
    <w:rsid w:val="002C5510"/>
    <w:rsid w:val="002D4974"/>
    <w:rsid w:val="002D4D7C"/>
    <w:rsid w:val="002D6889"/>
    <w:rsid w:val="002E49BA"/>
    <w:rsid w:val="00305DF7"/>
    <w:rsid w:val="00367CF0"/>
    <w:rsid w:val="00374643"/>
    <w:rsid w:val="003801E1"/>
    <w:rsid w:val="00384619"/>
    <w:rsid w:val="003B1EA5"/>
    <w:rsid w:val="003D0E98"/>
    <w:rsid w:val="003D6E55"/>
    <w:rsid w:val="0043157C"/>
    <w:rsid w:val="004422DB"/>
    <w:rsid w:val="0044729D"/>
    <w:rsid w:val="00450439"/>
    <w:rsid w:val="004B0ADB"/>
    <w:rsid w:val="004D73A7"/>
    <w:rsid w:val="00505A44"/>
    <w:rsid w:val="005223C6"/>
    <w:rsid w:val="00524AC1"/>
    <w:rsid w:val="00545151"/>
    <w:rsid w:val="00582F9B"/>
    <w:rsid w:val="00591A3F"/>
    <w:rsid w:val="005D14D4"/>
    <w:rsid w:val="005E694A"/>
    <w:rsid w:val="006004C5"/>
    <w:rsid w:val="0062717A"/>
    <w:rsid w:val="006C1D10"/>
    <w:rsid w:val="006D3793"/>
    <w:rsid w:val="006D6AA9"/>
    <w:rsid w:val="006E7145"/>
    <w:rsid w:val="006F1087"/>
    <w:rsid w:val="00770C6E"/>
    <w:rsid w:val="0078191A"/>
    <w:rsid w:val="007A0409"/>
    <w:rsid w:val="007A5C02"/>
    <w:rsid w:val="007D1C80"/>
    <w:rsid w:val="007D4C3B"/>
    <w:rsid w:val="007E079B"/>
    <w:rsid w:val="007E09C8"/>
    <w:rsid w:val="007F2CB8"/>
    <w:rsid w:val="007F3113"/>
    <w:rsid w:val="00832F64"/>
    <w:rsid w:val="00861C74"/>
    <w:rsid w:val="008761D1"/>
    <w:rsid w:val="008A7556"/>
    <w:rsid w:val="008C0782"/>
    <w:rsid w:val="008C7D60"/>
    <w:rsid w:val="008D208C"/>
    <w:rsid w:val="008E7427"/>
    <w:rsid w:val="008F77EE"/>
    <w:rsid w:val="00906015"/>
    <w:rsid w:val="0090703F"/>
    <w:rsid w:val="0091039C"/>
    <w:rsid w:val="00926037"/>
    <w:rsid w:val="00933394"/>
    <w:rsid w:val="00950D70"/>
    <w:rsid w:val="00952C83"/>
    <w:rsid w:val="009639ED"/>
    <w:rsid w:val="00966A2C"/>
    <w:rsid w:val="00975FE2"/>
    <w:rsid w:val="0098342A"/>
    <w:rsid w:val="00983659"/>
    <w:rsid w:val="00994D77"/>
    <w:rsid w:val="009A5730"/>
    <w:rsid w:val="009A609A"/>
    <w:rsid w:val="009B4034"/>
    <w:rsid w:val="009C51C3"/>
    <w:rsid w:val="009C64F1"/>
    <w:rsid w:val="009D32F5"/>
    <w:rsid w:val="009E2641"/>
    <w:rsid w:val="009E56B4"/>
    <w:rsid w:val="009F64F8"/>
    <w:rsid w:val="00A00153"/>
    <w:rsid w:val="00A0184E"/>
    <w:rsid w:val="00A030ED"/>
    <w:rsid w:val="00A20C89"/>
    <w:rsid w:val="00A41F17"/>
    <w:rsid w:val="00A42C2B"/>
    <w:rsid w:val="00A47471"/>
    <w:rsid w:val="00A513B7"/>
    <w:rsid w:val="00A54BD7"/>
    <w:rsid w:val="00A56D3B"/>
    <w:rsid w:val="00A65D99"/>
    <w:rsid w:val="00A7062E"/>
    <w:rsid w:val="00A76867"/>
    <w:rsid w:val="00AC0E51"/>
    <w:rsid w:val="00AC72FD"/>
    <w:rsid w:val="00AD3004"/>
    <w:rsid w:val="00AE71C9"/>
    <w:rsid w:val="00B05C0A"/>
    <w:rsid w:val="00B14101"/>
    <w:rsid w:val="00B23166"/>
    <w:rsid w:val="00B44DC5"/>
    <w:rsid w:val="00B76F41"/>
    <w:rsid w:val="00B927A2"/>
    <w:rsid w:val="00BC5E9D"/>
    <w:rsid w:val="00BD289C"/>
    <w:rsid w:val="00BD2F21"/>
    <w:rsid w:val="00BD5C68"/>
    <w:rsid w:val="00BE26DE"/>
    <w:rsid w:val="00C03390"/>
    <w:rsid w:val="00C07068"/>
    <w:rsid w:val="00C13B6E"/>
    <w:rsid w:val="00C13EC9"/>
    <w:rsid w:val="00C57916"/>
    <w:rsid w:val="00C70A30"/>
    <w:rsid w:val="00C76066"/>
    <w:rsid w:val="00CA2E9A"/>
    <w:rsid w:val="00CA7EEA"/>
    <w:rsid w:val="00CC5E48"/>
    <w:rsid w:val="00CD1BD6"/>
    <w:rsid w:val="00CD33F7"/>
    <w:rsid w:val="00D02625"/>
    <w:rsid w:val="00D80117"/>
    <w:rsid w:val="00D953F2"/>
    <w:rsid w:val="00D97DE5"/>
    <w:rsid w:val="00DA527C"/>
    <w:rsid w:val="00DE3B00"/>
    <w:rsid w:val="00DF6A80"/>
    <w:rsid w:val="00E13D4A"/>
    <w:rsid w:val="00E419FC"/>
    <w:rsid w:val="00E5644C"/>
    <w:rsid w:val="00E8736E"/>
    <w:rsid w:val="00EC080A"/>
    <w:rsid w:val="00ED2809"/>
    <w:rsid w:val="00EE5255"/>
    <w:rsid w:val="00F20EEF"/>
    <w:rsid w:val="00F210D7"/>
    <w:rsid w:val="00F23C27"/>
    <w:rsid w:val="00F360C7"/>
    <w:rsid w:val="00F40BEF"/>
    <w:rsid w:val="00F5593D"/>
    <w:rsid w:val="00F72B8D"/>
    <w:rsid w:val="00F908DF"/>
    <w:rsid w:val="00FA036C"/>
    <w:rsid w:val="00FA0D40"/>
    <w:rsid w:val="00FA10E9"/>
    <w:rsid w:val="00FC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7"/>
    <o:shapelayout v:ext="edit">
      <o:idmap v:ext="edit" data="1"/>
    </o:shapelayout>
  </w:shapeDefaults>
  <w:decimalSymbol w:val="."/>
  <w:listSeparator w:val=","/>
  <w14:docId w14:val="59471048"/>
  <w14:defaultImageDpi w14:val="330"/>
  <w15:docId w15:val="{44C9E550-F837-4B00-9352-179A16B1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A30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unhideWhenUsed/>
    <w:rsid w:val="009A6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EE">
    <w:name w:val="HEE"/>
    <w:basedOn w:val="TableNormal"/>
    <w:uiPriority w:val="99"/>
    <w:rsid w:val="009A609A"/>
    <w:pPr>
      <w:spacing w:before="60" w:after="60"/>
    </w:pPr>
    <w:rPr>
      <w:sz w:val="22"/>
    </w:rPr>
    <w:tblPr>
      <w:tblBorders>
        <w:top w:val="single" w:sz="4" w:space="0" w:color="A00054" w:themeColor="accent2"/>
        <w:left w:val="single" w:sz="4" w:space="0" w:color="A00054" w:themeColor="accent2"/>
        <w:bottom w:val="single" w:sz="4" w:space="0" w:color="A00054" w:themeColor="accent2"/>
        <w:right w:val="single" w:sz="4" w:space="0" w:color="A00054" w:themeColor="accent2"/>
        <w:insideH w:val="single" w:sz="4" w:space="0" w:color="A00054" w:themeColor="accent2"/>
        <w:insideV w:val="single" w:sz="4" w:space="0" w:color="A00054" w:themeColor="accent2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A00054"/>
      </w:tcPr>
    </w:tblStylePr>
    <w:tblStylePr w:type="lastRow">
      <w:rPr>
        <w:b/>
      </w:rPr>
    </w:tblStylePr>
  </w:style>
  <w:style w:type="table" w:customStyle="1" w:styleId="NHS2">
    <w:name w:val="NHS2"/>
    <w:basedOn w:val="TableNormal"/>
    <w:uiPriority w:val="99"/>
    <w:rsid w:val="0016580A"/>
    <w:pPr>
      <w:spacing w:before="60" w:after="60"/>
    </w:pPr>
    <w:rPr>
      <w:sz w:val="22"/>
    </w:rPr>
    <w:tblPr>
      <w:tblBorders>
        <w:top w:val="single" w:sz="4" w:space="0" w:color="0091C9" w:themeColor="accent4"/>
        <w:left w:val="single" w:sz="4" w:space="0" w:color="0091C9" w:themeColor="accent4"/>
        <w:bottom w:val="single" w:sz="4" w:space="0" w:color="0091C9" w:themeColor="accent4"/>
        <w:right w:val="single" w:sz="4" w:space="0" w:color="0091C9" w:themeColor="accent4"/>
        <w:insideH w:val="single" w:sz="4" w:space="0" w:color="0091C9" w:themeColor="accent4"/>
        <w:insideV w:val="single" w:sz="4" w:space="0" w:color="0091C9" w:themeColor="accent4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91C9" w:themeFill="accent4"/>
      </w:tcPr>
    </w:tblStylePr>
    <w:tblStylePr w:type="lastRow">
      <w:rPr>
        <w:b/>
      </w:rPr>
    </w:tblStylePr>
  </w:style>
  <w:style w:type="character" w:styleId="Hyperlink">
    <w:name w:val="Hyperlink"/>
    <w:rsid w:val="00C70A30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166F73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6C1D1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D67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7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7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7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HEE Brand">
      <a:dk1>
        <a:srgbClr val="231F20"/>
      </a:dk1>
      <a:lt1>
        <a:sysClr val="window" lastClr="FFFFFF"/>
      </a:lt1>
      <a:dk2>
        <a:srgbClr val="464749"/>
      </a:dk2>
      <a:lt2>
        <a:srgbClr val="EEEEEF"/>
      </a:lt2>
      <a:accent1>
        <a:srgbClr val="E28C05"/>
      </a:accent1>
      <a:accent2>
        <a:srgbClr val="A00054"/>
      </a:accent2>
      <a:accent3>
        <a:srgbClr val="003893"/>
      </a:accent3>
      <a:accent4>
        <a:srgbClr val="0091C9"/>
      </a:accent4>
      <a:accent5>
        <a:srgbClr val="0072C6"/>
      </a:accent5>
      <a:accent6>
        <a:srgbClr val="EEEEEF"/>
      </a:accent6>
      <a:hlink>
        <a:srgbClr val="A00054"/>
      </a:hlink>
      <a:folHlink>
        <a:srgbClr val="A00054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8</Recruitment_x0020_Year>
    <Bid_x0020_Number xmlns="2e376fe6-46c6-4319-b8a4-b42ad97d467c">13</Bid_x0020_Numb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17" ma:contentTypeDescription="Create a new document." ma:contentTypeScope="" ma:versionID="b0db2a48feb4b35fda8c43346d71af79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ae395734ffea894efc34fe3df5444d4b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64CAC1-B056-444C-A442-53321607EB48}">
  <ds:schemaRefs>
    <ds:schemaRef ds:uri="http://schemas.microsoft.com/office/2006/metadata/properties"/>
    <ds:schemaRef ds:uri="http://schemas.microsoft.com/office/infopath/2007/PartnerControls"/>
    <ds:schemaRef ds:uri="2e376fe6-46c6-4319-b8a4-b42ad97d467c"/>
  </ds:schemaRefs>
</ds:datastoreItem>
</file>

<file path=customXml/itemProps2.xml><?xml version="1.0" encoding="utf-8"?>
<ds:datastoreItem xmlns:ds="http://schemas.openxmlformats.org/officeDocument/2006/customXml" ds:itemID="{5F5E0570-BD5A-467D-ADA9-393D7B24DB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730489-7170-4851-989A-86E61F7362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D1C7CC-92F3-4641-8DAC-499744272C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376fe6-46c6-4319-b8a4-b42ad97d467c"/>
    <ds:schemaRef ds:uri="9aedd449-013e-4774-a8c4-36199b06c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andrew.wild3</dc:creator>
  <cp:lastModifiedBy>Mark Radcliffe</cp:lastModifiedBy>
  <cp:revision>2</cp:revision>
  <dcterms:created xsi:type="dcterms:W3CDTF">2021-10-18T10:13:00Z</dcterms:created>
  <dcterms:modified xsi:type="dcterms:W3CDTF">2021-10-18T10:13:00Z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